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AB7" w:rsidRDefault="00100483" w:rsidP="004362EE">
      <w:pPr>
        <w:tabs>
          <w:tab w:val="left" w:pos="2268"/>
          <w:tab w:val="left" w:pos="3969"/>
        </w:tabs>
        <w:rPr>
          <w:sz w:val="20"/>
          <w:szCs w:val="20"/>
        </w:rPr>
      </w:pPr>
      <w:r w:rsidRPr="00100483">
        <w:rPr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8" o:spid="_x0000_s1026" type="#_x0000_t202" style="position:absolute;margin-left:197.55pt;margin-top:-100.2pt;width:63.45pt;height:55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" o:allowincell="f" stroked="f">
            <v:textbox>
              <w:txbxContent>
                <w:p w:rsidR="00502A62" w:rsidRDefault="00502A62" w:rsidP="000301DA">
                  <w:pPr>
                    <w:jc w:val="center"/>
                    <w:rPr>
                      <w:b/>
                      <w:noProof/>
                      <w:color w:val="FF0000"/>
                      <w:sz w:val="20"/>
                    </w:rPr>
                  </w:pPr>
                </w:p>
                <w:p w:rsidR="00502A62" w:rsidRDefault="00502A62">
                  <w:pPr>
                    <w:rPr>
                      <w:b/>
                      <w:noProof/>
                      <w:color w:val="FF0000"/>
                      <w:sz w:val="20"/>
                    </w:rPr>
                  </w:pPr>
                </w:p>
                <w:p w:rsidR="00502A62" w:rsidRDefault="00502A62">
                  <w:pPr>
                    <w:rPr>
                      <w:b/>
                      <w:noProof/>
                      <w:color w:val="FF0000"/>
                      <w:sz w:val="20"/>
                    </w:rPr>
                  </w:pPr>
                </w:p>
                <w:p w:rsidR="00502A62" w:rsidRDefault="00502A62">
                  <w:pPr>
                    <w:rPr>
                      <w:b/>
                      <w:noProof/>
                      <w:color w:val="FF0000"/>
                      <w:sz w:val="20"/>
                    </w:rPr>
                  </w:pPr>
                </w:p>
                <w:p w:rsidR="00502A62" w:rsidRDefault="00502A62">
                  <w:pPr>
                    <w:rPr>
                      <w:b/>
                      <w:noProof/>
                      <w:color w:val="FF0000"/>
                      <w:sz w:val="20"/>
                    </w:rPr>
                  </w:pPr>
                </w:p>
                <w:p w:rsidR="00502A62" w:rsidRDefault="00502A62">
                  <w:pPr>
                    <w:rPr>
                      <w:b/>
                      <w:noProof/>
                      <w:color w:val="FF0000"/>
                      <w:sz w:val="20"/>
                    </w:rPr>
                  </w:pPr>
                </w:p>
                <w:p w:rsidR="00502A62" w:rsidRDefault="00502A62">
                  <w:pPr>
                    <w:rPr>
                      <w:b/>
                      <w:noProof/>
                      <w:color w:val="FF0000"/>
                      <w:sz w:val="20"/>
                    </w:rPr>
                  </w:pPr>
                </w:p>
                <w:p w:rsidR="00502A62" w:rsidRDefault="00502A62">
                  <w:pPr>
                    <w:rPr>
                      <w:b/>
                      <w:noProof/>
                      <w:color w:val="FF0000"/>
                      <w:sz w:val="20"/>
                    </w:rPr>
                  </w:pPr>
                </w:p>
                <w:p w:rsidR="00502A62" w:rsidRDefault="00502A62">
                  <w:pPr>
                    <w:rPr>
                      <w:b/>
                      <w:noProof/>
                      <w:color w:val="FF0000"/>
                      <w:sz w:val="20"/>
                    </w:rPr>
                  </w:pPr>
                </w:p>
                <w:p w:rsidR="00502A62" w:rsidRDefault="00502A62">
                  <w:pPr>
                    <w:rPr>
                      <w:b/>
                      <w:noProof/>
                      <w:color w:val="FF0000"/>
                      <w:sz w:val="20"/>
                    </w:rPr>
                  </w:pPr>
                </w:p>
                <w:p w:rsidR="00502A62" w:rsidRDefault="00502A62">
                  <w:pPr>
                    <w:rPr>
                      <w:b/>
                      <w:noProof/>
                      <w:color w:val="FF0000"/>
                      <w:sz w:val="20"/>
                    </w:rPr>
                  </w:pPr>
                </w:p>
                <w:p w:rsidR="00502A62" w:rsidRDefault="00502A62">
                  <w:pPr>
                    <w:rPr>
                      <w:b/>
                      <w:noProof/>
                      <w:color w:val="FF0000"/>
                      <w:sz w:val="20"/>
                    </w:rPr>
                  </w:pPr>
                </w:p>
                <w:p w:rsidR="00502A62" w:rsidRDefault="00502A62">
                  <w:pPr>
                    <w:rPr>
                      <w:b/>
                      <w:noProof/>
                      <w:color w:val="FF0000"/>
                      <w:sz w:val="20"/>
                    </w:rPr>
                  </w:pPr>
                </w:p>
                <w:p w:rsidR="00502A62" w:rsidRDefault="00502A62">
                  <w:pPr>
                    <w:rPr>
                      <w:b/>
                      <w:noProof/>
                      <w:color w:val="FF0000"/>
                      <w:sz w:val="20"/>
                    </w:rPr>
                  </w:pPr>
                </w:p>
                <w:p w:rsidR="00502A62" w:rsidRDefault="00502A62">
                  <w:pPr>
                    <w:rPr>
                      <w:b/>
                      <w:noProof/>
                      <w:color w:val="FF0000"/>
                      <w:sz w:val="20"/>
                    </w:rPr>
                  </w:pPr>
                </w:p>
                <w:p w:rsidR="00502A62" w:rsidRDefault="00502A62">
                  <w:r>
                    <w:rPr>
                      <w:b/>
                      <w:noProof/>
                      <w:color w:val="FF0000"/>
                      <w:sz w:val="20"/>
                    </w:rPr>
                    <w:drawing>
                      <wp:inline distT="0" distB="0" distL="0" distR="0">
                        <wp:extent cx="619125" cy="609600"/>
                        <wp:effectExtent l="19050" t="0" r="952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6AB7">
        <w:rPr>
          <w:noProof/>
          <w:sz w:val="20"/>
          <w:szCs w:val="20"/>
        </w:rPr>
        <w:drawing>
          <wp:inline distT="0" distB="0" distL="0" distR="0">
            <wp:extent cx="9641357" cy="6819900"/>
            <wp:effectExtent l="19050" t="0" r="0" b="0"/>
            <wp:docPr id="5" name="Рисунок 5" descr="C:\Users\Orsha\Desktop\neop_kup_vnutr_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sha\Desktop\neop_kup_vnutr_st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020" cy="682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49" w:rsidRDefault="00D24349" w:rsidP="00BD6BDF">
      <w:pPr>
        <w:pStyle w:val="a5"/>
        <w:jc w:val="left"/>
        <w:rPr>
          <w:sz w:val="20"/>
          <w:szCs w:val="20"/>
        </w:rPr>
      </w:pPr>
    </w:p>
    <w:p w:rsidR="0086297F" w:rsidRPr="0086297F" w:rsidRDefault="0086297F" w:rsidP="007205FD">
      <w:pPr>
        <w:pStyle w:val="a5"/>
        <w:spacing w:line="320" w:lineRule="exact"/>
        <w:jc w:val="right"/>
        <w:rPr>
          <w:szCs w:val="30"/>
        </w:rPr>
      </w:pPr>
    </w:p>
    <w:sectPr w:rsidR="0086297F" w:rsidRPr="0086297F" w:rsidSect="00562F27">
      <w:type w:val="continuous"/>
      <w:pgSz w:w="16840" w:h="11907" w:orient="landscape" w:code="9"/>
      <w:pgMar w:top="567" w:right="851" w:bottom="708" w:left="851" w:header="618" w:footer="720" w:gutter="0"/>
      <w:paperSrc w:first="4" w:other="4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10F4F"/>
    <w:multiLevelType w:val="hybridMultilevel"/>
    <w:tmpl w:val="9AB22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7C8B"/>
    <w:multiLevelType w:val="singleLevel"/>
    <w:tmpl w:val="71AEC444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">
    <w:nsid w:val="21AC6E3C"/>
    <w:multiLevelType w:val="hybridMultilevel"/>
    <w:tmpl w:val="AB185028"/>
    <w:lvl w:ilvl="0" w:tplc="618A51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64D2F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E0BD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A1664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CC75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D2BC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365B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5C95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FC053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5225FB"/>
    <w:multiLevelType w:val="hybridMultilevel"/>
    <w:tmpl w:val="0944C66E"/>
    <w:lvl w:ilvl="0" w:tplc="6CB2630C">
      <w:numFmt w:val="bullet"/>
      <w:lvlText w:val="-"/>
      <w:lvlJc w:val="left"/>
      <w:pPr>
        <w:tabs>
          <w:tab w:val="num" w:pos="2223"/>
        </w:tabs>
        <w:ind w:left="2223" w:hanging="1515"/>
      </w:pPr>
      <w:rPr>
        <w:rFonts w:ascii="Times New Roman" w:eastAsia="Times New Roman" w:hAnsi="Times New Roman" w:cs="Times New Roman" w:hint="default"/>
      </w:rPr>
    </w:lvl>
    <w:lvl w:ilvl="1" w:tplc="4E048656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2FEE4A4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4038241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CBCCE12E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BECE26C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CA40A662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A622D7D4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75EAF976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3DFB7C9C"/>
    <w:multiLevelType w:val="singleLevel"/>
    <w:tmpl w:val="949EF1AA"/>
    <w:lvl w:ilvl="0">
      <w:start w:val="1"/>
      <w:numFmt w:val="decimal"/>
      <w:lvlText w:val="%1."/>
      <w:lvlJc w:val="left"/>
      <w:pPr>
        <w:tabs>
          <w:tab w:val="num" w:pos="868"/>
        </w:tabs>
        <w:ind w:left="868" w:hanging="360"/>
      </w:pPr>
    </w:lvl>
  </w:abstractNum>
  <w:abstractNum w:abstractNumId="5">
    <w:nsid w:val="4AE14BB0"/>
    <w:multiLevelType w:val="hybridMultilevel"/>
    <w:tmpl w:val="EC68D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80DD4"/>
    <w:multiLevelType w:val="singleLevel"/>
    <w:tmpl w:val="517A1AF6"/>
    <w:lvl w:ilvl="0"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hint="default"/>
      </w:rPr>
    </w:lvl>
  </w:abstractNum>
  <w:abstractNum w:abstractNumId="7">
    <w:nsid w:val="59D50ADE"/>
    <w:multiLevelType w:val="hybridMultilevel"/>
    <w:tmpl w:val="2976E83A"/>
    <w:lvl w:ilvl="0" w:tplc="F830E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1A34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0A44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4164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32AB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AE42E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90D1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C434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342FC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813F65"/>
    <w:multiLevelType w:val="singleLevel"/>
    <w:tmpl w:val="A6B4ED3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601A1156"/>
    <w:multiLevelType w:val="hybridMultilevel"/>
    <w:tmpl w:val="80F81336"/>
    <w:lvl w:ilvl="0" w:tplc="656C5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2495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A009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B1664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D45E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128D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85430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CC7B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E47D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05651A2"/>
    <w:multiLevelType w:val="hybridMultilevel"/>
    <w:tmpl w:val="52B43030"/>
    <w:lvl w:ilvl="0" w:tplc="3DDC947C">
      <w:start w:val="26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eastAsia="Times New Roman" w:hAnsi="Symbol" w:cs="Times New Roman" w:hint="default"/>
      </w:rPr>
    </w:lvl>
    <w:lvl w:ilvl="1" w:tplc="DF3CAC5A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7EC84738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B3847FE0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22625B26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588ECB92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59BCEA1A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A82C423C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7096CCB8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1">
    <w:nsid w:val="78035051"/>
    <w:multiLevelType w:val="hybridMultilevel"/>
    <w:tmpl w:val="00006156"/>
    <w:lvl w:ilvl="0" w:tplc="47B2CEEA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933605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5482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A2F6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BAF0A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72EA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E840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2AFB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7232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3"/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</w:num>
  <w:num w:numId="7">
    <w:abstractNumId w:val="9"/>
  </w:num>
  <w:num w:numId="8">
    <w:abstractNumId w:val="2"/>
  </w:num>
  <w:num w:numId="9">
    <w:abstractNumId w:val="8"/>
  </w:num>
  <w:num w:numId="10">
    <w:abstractNumId w:val="1"/>
  </w:num>
  <w:num w:numId="11">
    <w:abstractNumId w:val="5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evenAndOddHeaders/>
  <w:drawingGridHorizontalSpacing w:val="120"/>
  <w:drawingGridVerticalSpacing w:val="148"/>
  <w:displayHorizontalDrawingGridEvery w:val="0"/>
  <w:displayVerticalDrawingGridEvery w:val="2"/>
  <w:noPunctuationKerning/>
  <w:characterSpacingControl w:val="doNotCompress"/>
  <w:compat/>
  <w:rsids>
    <w:rsidRoot w:val="001D51E2"/>
    <w:rsid w:val="000050BE"/>
    <w:rsid w:val="00015F02"/>
    <w:rsid w:val="00025181"/>
    <w:rsid w:val="000301DA"/>
    <w:rsid w:val="00031AC8"/>
    <w:rsid w:val="000615EC"/>
    <w:rsid w:val="000824D3"/>
    <w:rsid w:val="00084E40"/>
    <w:rsid w:val="0009082A"/>
    <w:rsid w:val="00093084"/>
    <w:rsid w:val="000A1129"/>
    <w:rsid w:val="000A1DD2"/>
    <w:rsid w:val="000F5ADE"/>
    <w:rsid w:val="00100483"/>
    <w:rsid w:val="001010B2"/>
    <w:rsid w:val="001064F2"/>
    <w:rsid w:val="0010758B"/>
    <w:rsid w:val="001129AC"/>
    <w:rsid w:val="00114F5E"/>
    <w:rsid w:val="00120C61"/>
    <w:rsid w:val="0012183E"/>
    <w:rsid w:val="00122F13"/>
    <w:rsid w:val="001230D6"/>
    <w:rsid w:val="00137B97"/>
    <w:rsid w:val="001546E0"/>
    <w:rsid w:val="00170721"/>
    <w:rsid w:val="00182101"/>
    <w:rsid w:val="00190E48"/>
    <w:rsid w:val="00197102"/>
    <w:rsid w:val="001B25CD"/>
    <w:rsid w:val="001B32B3"/>
    <w:rsid w:val="001C0FC7"/>
    <w:rsid w:val="001D51E2"/>
    <w:rsid w:val="001D6C64"/>
    <w:rsid w:val="001F17DC"/>
    <w:rsid w:val="001F1CAA"/>
    <w:rsid w:val="001F7C8B"/>
    <w:rsid w:val="002228AB"/>
    <w:rsid w:val="00224358"/>
    <w:rsid w:val="0024001C"/>
    <w:rsid w:val="00245EAA"/>
    <w:rsid w:val="0025320C"/>
    <w:rsid w:val="00253EAD"/>
    <w:rsid w:val="0026048F"/>
    <w:rsid w:val="0028336C"/>
    <w:rsid w:val="002926E9"/>
    <w:rsid w:val="002A4BDF"/>
    <w:rsid w:val="002C44DF"/>
    <w:rsid w:val="002C6056"/>
    <w:rsid w:val="002C72B4"/>
    <w:rsid w:val="002D7F31"/>
    <w:rsid w:val="002F0C87"/>
    <w:rsid w:val="00305082"/>
    <w:rsid w:val="00323C4E"/>
    <w:rsid w:val="003246C8"/>
    <w:rsid w:val="00337F1F"/>
    <w:rsid w:val="00337F5C"/>
    <w:rsid w:val="00346D08"/>
    <w:rsid w:val="00360442"/>
    <w:rsid w:val="00395EDE"/>
    <w:rsid w:val="00396737"/>
    <w:rsid w:val="003C1193"/>
    <w:rsid w:val="003E4A46"/>
    <w:rsid w:val="003F422A"/>
    <w:rsid w:val="00402CDD"/>
    <w:rsid w:val="004124F7"/>
    <w:rsid w:val="00413141"/>
    <w:rsid w:val="004151AB"/>
    <w:rsid w:val="004362EE"/>
    <w:rsid w:val="00447D4E"/>
    <w:rsid w:val="00462574"/>
    <w:rsid w:val="00470919"/>
    <w:rsid w:val="0048145A"/>
    <w:rsid w:val="00481FD2"/>
    <w:rsid w:val="00495987"/>
    <w:rsid w:val="004C5340"/>
    <w:rsid w:val="004C608D"/>
    <w:rsid w:val="004E1716"/>
    <w:rsid w:val="00502A62"/>
    <w:rsid w:val="005079C8"/>
    <w:rsid w:val="00510414"/>
    <w:rsid w:val="00521F7C"/>
    <w:rsid w:val="00550E86"/>
    <w:rsid w:val="0055393B"/>
    <w:rsid w:val="00557AB9"/>
    <w:rsid w:val="00562F27"/>
    <w:rsid w:val="00572B60"/>
    <w:rsid w:val="00574122"/>
    <w:rsid w:val="005B3139"/>
    <w:rsid w:val="005B4D16"/>
    <w:rsid w:val="005D22EC"/>
    <w:rsid w:val="005F4F53"/>
    <w:rsid w:val="005F769C"/>
    <w:rsid w:val="00616FDE"/>
    <w:rsid w:val="0063100E"/>
    <w:rsid w:val="00647FE2"/>
    <w:rsid w:val="006501E2"/>
    <w:rsid w:val="006649BA"/>
    <w:rsid w:val="006702F4"/>
    <w:rsid w:val="00673403"/>
    <w:rsid w:val="006850BB"/>
    <w:rsid w:val="00685F45"/>
    <w:rsid w:val="006930F9"/>
    <w:rsid w:val="006A6536"/>
    <w:rsid w:val="006A7509"/>
    <w:rsid w:val="006B3BB6"/>
    <w:rsid w:val="006D2E63"/>
    <w:rsid w:val="006E26B2"/>
    <w:rsid w:val="006E7E60"/>
    <w:rsid w:val="006F0570"/>
    <w:rsid w:val="006F5394"/>
    <w:rsid w:val="0070574C"/>
    <w:rsid w:val="00712BAB"/>
    <w:rsid w:val="0071353A"/>
    <w:rsid w:val="007205FD"/>
    <w:rsid w:val="00720BF1"/>
    <w:rsid w:val="00734677"/>
    <w:rsid w:val="00740007"/>
    <w:rsid w:val="00755EF1"/>
    <w:rsid w:val="0076414D"/>
    <w:rsid w:val="00765A92"/>
    <w:rsid w:val="007730CD"/>
    <w:rsid w:val="0077438A"/>
    <w:rsid w:val="007919C5"/>
    <w:rsid w:val="007976A5"/>
    <w:rsid w:val="00797E49"/>
    <w:rsid w:val="007A0BD0"/>
    <w:rsid w:val="007A310E"/>
    <w:rsid w:val="007D0E1A"/>
    <w:rsid w:val="00801BCB"/>
    <w:rsid w:val="00803C42"/>
    <w:rsid w:val="008103FB"/>
    <w:rsid w:val="008108FC"/>
    <w:rsid w:val="00812441"/>
    <w:rsid w:val="00813D6B"/>
    <w:rsid w:val="0082074C"/>
    <w:rsid w:val="008239AD"/>
    <w:rsid w:val="00827E37"/>
    <w:rsid w:val="00861AFE"/>
    <w:rsid w:val="0086297F"/>
    <w:rsid w:val="00877B54"/>
    <w:rsid w:val="008B4B58"/>
    <w:rsid w:val="008C1801"/>
    <w:rsid w:val="008E0025"/>
    <w:rsid w:val="008F0E93"/>
    <w:rsid w:val="008F26B0"/>
    <w:rsid w:val="008F7B9E"/>
    <w:rsid w:val="00907E01"/>
    <w:rsid w:val="00910CF0"/>
    <w:rsid w:val="00917C2F"/>
    <w:rsid w:val="00921AD9"/>
    <w:rsid w:val="00934C59"/>
    <w:rsid w:val="00945416"/>
    <w:rsid w:val="009709AC"/>
    <w:rsid w:val="009772CB"/>
    <w:rsid w:val="00980656"/>
    <w:rsid w:val="00984CFB"/>
    <w:rsid w:val="009B52D3"/>
    <w:rsid w:val="009C4808"/>
    <w:rsid w:val="009C5143"/>
    <w:rsid w:val="009D2C20"/>
    <w:rsid w:val="009D2D9B"/>
    <w:rsid w:val="009D7918"/>
    <w:rsid w:val="00A4451C"/>
    <w:rsid w:val="00A539C5"/>
    <w:rsid w:val="00A64D70"/>
    <w:rsid w:val="00A72AAF"/>
    <w:rsid w:val="00A72E78"/>
    <w:rsid w:val="00A816CC"/>
    <w:rsid w:val="00A847ED"/>
    <w:rsid w:val="00A86AB7"/>
    <w:rsid w:val="00A965BC"/>
    <w:rsid w:val="00AA39A6"/>
    <w:rsid w:val="00AC42B9"/>
    <w:rsid w:val="00AD54CF"/>
    <w:rsid w:val="00AE7726"/>
    <w:rsid w:val="00B3266A"/>
    <w:rsid w:val="00B53AFB"/>
    <w:rsid w:val="00B54817"/>
    <w:rsid w:val="00B740E7"/>
    <w:rsid w:val="00BB18E7"/>
    <w:rsid w:val="00BC147B"/>
    <w:rsid w:val="00BC33F0"/>
    <w:rsid w:val="00BD6BDF"/>
    <w:rsid w:val="00BE0829"/>
    <w:rsid w:val="00C038EA"/>
    <w:rsid w:val="00C3278D"/>
    <w:rsid w:val="00C357E0"/>
    <w:rsid w:val="00C427C3"/>
    <w:rsid w:val="00C5528E"/>
    <w:rsid w:val="00C744AF"/>
    <w:rsid w:val="00C907D4"/>
    <w:rsid w:val="00CA3EF6"/>
    <w:rsid w:val="00CA7193"/>
    <w:rsid w:val="00CB35D8"/>
    <w:rsid w:val="00CD26FA"/>
    <w:rsid w:val="00D04C0D"/>
    <w:rsid w:val="00D134F4"/>
    <w:rsid w:val="00D145AF"/>
    <w:rsid w:val="00D24349"/>
    <w:rsid w:val="00D258D6"/>
    <w:rsid w:val="00D26F43"/>
    <w:rsid w:val="00D27431"/>
    <w:rsid w:val="00D3051F"/>
    <w:rsid w:val="00D41463"/>
    <w:rsid w:val="00D578D6"/>
    <w:rsid w:val="00D65FB7"/>
    <w:rsid w:val="00D663C7"/>
    <w:rsid w:val="00D82CCD"/>
    <w:rsid w:val="00D918B3"/>
    <w:rsid w:val="00D97F71"/>
    <w:rsid w:val="00DC7627"/>
    <w:rsid w:val="00DD35E6"/>
    <w:rsid w:val="00DE498D"/>
    <w:rsid w:val="00E10C63"/>
    <w:rsid w:val="00E20E82"/>
    <w:rsid w:val="00E21658"/>
    <w:rsid w:val="00E35F76"/>
    <w:rsid w:val="00E43B17"/>
    <w:rsid w:val="00E451C7"/>
    <w:rsid w:val="00E96FBD"/>
    <w:rsid w:val="00EA0D64"/>
    <w:rsid w:val="00ED59D6"/>
    <w:rsid w:val="00EE3B0A"/>
    <w:rsid w:val="00F04369"/>
    <w:rsid w:val="00F179A3"/>
    <w:rsid w:val="00F627B8"/>
    <w:rsid w:val="00F84B62"/>
    <w:rsid w:val="00F94B58"/>
    <w:rsid w:val="00FB4913"/>
    <w:rsid w:val="00FB6E8E"/>
    <w:rsid w:val="00FC0762"/>
    <w:rsid w:val="00FC237D"/>
    <w:rsid w:val="00FC4277"/>
    <w:rsid w:val="00FC48B6"/>
    <w:rsid w:val="00FF53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041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10414"/>
    <w:pPr>
      <w:keepNext/>
      <w:jc w:val="center"/>
      <w:outlineLvl w:val="0"/>
    </w:pPr>
    <w:rPr>
      <w:b/>
      <w:sz w:val="20"/>
    </w:rPr>
  </w:style>
  <w:style w:type="paragraph" w:styleId="2">
    <w:name w:val="heading 2"/>
    <w:basedOn w:val="a"/>
    <w:next w:val="a"/>
    <w:link w:val="20"/>
    <w:qFormat/>
    <w:rsid w:val="00510414"/>
    <w:pPr>
      <w:keepNext/>
      <w:jc w:val="center"/>
      <w:outlineLvl w:val="1"/>
    </w:pPr>
    <w:rPr>
      <w:b/>
      <w:color w:val="000000"/>
      <w:sz w:val="20"/>
    </w:rPr>
  </w:style>
  <w:style w:type="paragraph" w:styleId="3">
    <w:name w:val="heading 3"/>
    <w:basedOn w:val="a"/>
    <w:next w:val="a"/>
    <w:qFormat/>
    <w:rsid w:val="00510414"/>
    <w:pPr>
      <w:keepNext/>
      <w:jc w:val="center"/>
      <w:outlineLvl w:val="2"/>
    </w:pPr>
    <w:rPr>
      <w:sz w:val="96"/>
    </w:rPr>
  </w:style>
  <w:style w:type="paragraph" w:styleId="4">
    <w:name w:val="heading 4"/>
    <w:basedOn w:val="a"/>
    <w:next w:val="a"/>
    <w:qFormat/>
    <w:rsid w:val="00510414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510414"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510414"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rsid w:val="00510414"/>
    <w:pPr>
      <w:keepNext/>
      <w:ind w:right="-83" w:firstLine="540"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10414"/>
    <w:rPr>
      <w:color w:val="0000FF"/>
      <w:u w:val="single"/>
    </w:rPr>
  </w:style>
  <w:style w:type="paragraph" w:styleId="a4">
    <w:name w:val="Body Text Indent"/>
    <w:basedOn w:val="a"/>
    <w:rsid w:val="00510414"/>
    <w:pPr>
      <w:ind w:firstLine="567"/>
      <w:jc w:val="both"/>
    </w:pPr>
    <w:rPr>
      <w:szCs w:val="20"/>
    </w:rPr>
  </w:style>
  <w:style w:type="paragraph" w:customStyle="1" w:styleId="11">
    <w:name w:val="Обычный1"/>
    <w:rsid w:val="00510414"/>
    <w:rPr>
      <w:snapToGrid w:val="0"/>
      <w:sz w:val="24"/>
    </w:rPr>
  </w:style>
  <w:style w:type="paragraph" w:styleId="a5">
    <w:name w:val="Body Text"/>
    <w:basedOn w:val="a"/>
    <w:link w:val="a6"/>
    <w:rsid w:val="00510414"/>
    <w:pPr>
      <w:jc w:val="both"/>
    </w:pPr>
    <w:rPr>
      <w:sz w:val="28"/>
    </w:rPr>
  </w:style>
  <w:style w:type="paragraph" w:styleId="21">
    <w:name w:val="Body Text 2"/>
    <w:basedOn w:val="a"/>
    <w:rsid w:val="00510414"/>
    <w:pPr>
      <w:keepNext/>
      <w:jc w:val="both"/>
      <w:outlineLvl w:val="8"/>
    </w:pPr>
    <w:rPr>
      <w:sz w:val="32"/>
    </w:rPr>
  </w:style>
  <w:style w:type="paragraph" w:styleId="22">
    <w:name w:val="Body Text Indent 2"/>
    <w:basedOn w:val="a"/>
    <w:rsid w:val="00510414"/>
    <w:pPr>
      <w:ind w:firstLine="708"/>
      <w:jc w:val="both"/>
    </w:pPr>
    <w:rPr>
      <w:sz w:val="28"/>
    </w:rPr>
  </w:style>
  <w:style w:type="paragraph" w:styleId="30">
    <w:name w:val="Body Text 3"/>
    <w:basedOn w:val="a"/>
    <w:rsid w:val="00510414"/>
    <w:pPr>
      <w:jc w:val="center"/>
    </w:pPr>
    <w:rPr>
      <w:sz w:val="28"/>
    </w:rPr>
  </w:style>
  <w:style w:type="paragraph" w:styleId="23">
    <w:name w:val="List 2"/>
    <w:basedOn w:val="a"/>
    <w:rsid w:val="00510414"/>
    <w:pPr>
      <w:ind w:left="566" w:hanging="283"/>
    </w:pPr>
    <w:rPr>
      <w:szCs w:val="20"/>
    </w:rPr>
  </w:style>
  <w:style w:type="paragraph" w:styleId="31">
    <w:name w:val="Body Text Indent 3"/>
    <w:basedOn w:val="a"/>
    <w:rsid w:val="00510414"/>
    <w:pPr>
      <w:ind w:right="-83" w:firstLine="540"/>
      <w:jc w:val="both"/>
    </w:pPr>
    <w:rPr>
      <w:sz w:val="28"/>
    </w:rPr>
  </w:style>
  <w:style w:type="paragraph" w:styleId="a7">
    <w:name w:val="Balloon Text"/>
    <w:basedOn w:val="a"/>
    <w:link w:val="a8"/>
    <w:rsid w:val="000824D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0824D3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D258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D24349"/>
    <w:rPr>
      <w:b/>
      <w:szCs w:val="24"/>
    </w:rPr>
  </w:style>
  <w:style w:type="character" w:customStyle="1" w:styleId="20">
    <w:name w:val="Заголовок 2 Знак"/>
    <w:link w:val="2"/>
    <w:rsid w:val="00D24349"/>
    <w:rPr>
      <w:b/>
      <w:color w:val="000000"/>
      <w:szCs w:val="24"/>
    </w:rPr>
  </w:style>
  <w:style w:type="character" w:customStyle="1" w:styleId="a6">
    <w:name w:val="Основной текст Знак"/>
    <w:link w:val="a5"/>
    <w:rsid w:val="00D24349"/>
    <w:rPr>
      <w:sz w:val="28"/>
      <w:szCs w:val="24"/>
    </w:rPr>
  </w:style>
  <w:style w:type="paragraph" w:customStyle="1" w:styleId="Style5">
    <w:name w:val="Style5"/>
    <w:basedOn w:val="a"/>
    <w:uiPriority w:val="99"/>
    <w:rsid w:val="006E7E60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6E7E60"/>
    <w:pPr>
      <w:widowControl w:val="0"/>
      <w:autoSpaceDE w:val="0"/>
      <w:autoSpaceDN w:val="0"/>
      <w:adjustRightInd w:val="0"/>
      <w:spacing w:line="347" w:lineRule="exact"/>
      <w:ind w:firstLine="701"/>
      <w:jc w:val="both"/>
    </w:pPr>
  </w:style>
  <w:style w:type="paragraph" w:customStyle="1" w:styleId="Style9">
    <w:name w:val="Style9"/>
    <w:basedOn w:val="a"/>
    <w:uiPriority w:val="99"/>
    <w:rsid w:val="006E7E60"/>
    <w:pPr>
      <w:widowControl w:val="0"/>
      <w:autoSpaceDE w:val="0"/>
      <w:autoSpaceDN w:val="0"/>
      <w:adjustRightInd w:val="0"/>
      <w:spacing w:line="346" w:lineRule="exact"/>
      <w:jc w:val="both"/>
    </w:pPr>
  </w:style>
  <w:style w:type="paragraph" w:customStyle="1" w:styleId="Style10">
    <w:name w:val="Style10"/>
    <w:basedOn w:val="a"/>
    <w:uiPriority w:val="99"/>
    <w:rsid w:val="006E7E60"/>
    <w:pPr>
      <w:widowControl w:val="0"/>
      <w:autoSpaceDE w:val="0"/>
      <w:autoSpaceDN w:val="0"/>
      <w:adjustRightInd w:val="0"/>
      <w:spacing w:line="346" w:lineRule="exact"/>
    </w:pPr>
  </w:style>
  <w:style w:type="character" w:customStyle="1" w:styleId="FontStyle19">
    <w:name w:val="Font Style19"/>
    <w:uiPriority w:val="99"/>
    <w:rsid w:val="006E7E60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2">
    <w:name w:val="Style2"/>
    <w:basedOn w:val="a"/>
    <w:uiPriority w:val="99"/>
    <w:rsid w:val="0024001C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24001C"/>
    <w:pPr>
      <w:widowControl w:val="0"/>
      <w:autoSpaceDE w:val="0"/>
      <w:autoSpaceDN w:val="0"/>
      <w:adjustRightInd w:val="0"/>
      <w:spacing w:line="238" w:lineRule="exact"/>
    </w:pPr>
  </w:style>
  <w:style w:type="paragraph" w:customStyle="1" w:styleId="Style4">
    <w:name w:val="Style4"/>
    <w:basedOn w:val="a"/>
    <w:uiPriority w:val="99"/>
    <w:rsid w:val="0024001C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24001C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24001C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24001C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12">
    <w:name w:val="Style12"/>
    <w:basedOn w:val="a"/>
    <w:uiPriority w:val="99"/>
    <w:rsid w:val="0024001C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24001C"/>
    <w:pPr>
      <w:widowControl w:val="0"/>
      <w:autoSpaceDE w:val="0"/>
      <w:autoSpaceDN w:val="0"/>
      <w:adjustRightInd w:val="0"/>
      <w:spacing w:line="283" w:lineRule="exact"/>
      <w:jc w:val="both"/>
    </w:pPr>
  </w:style>
  <w:style w:type="character" w:customStyle="1" w:styleId="FontStyle16">
    <w:name w:val="Font Style16"/>
    <w:uiPriority w:val="99"/>
    <w:rsid w:val="0024001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24001C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uiPriority w:val="99"/>
    <w:rsid w:val="0024001C"/>
    <w:rPr>
      <w:rFonts w:ascii="Times New Roman" w:hAnsi="Times New Roman" w:cs="Times New Roman"/>
      <w:sz w:val="14"/>
      <w:szCs w:val="14"/>
    </w:rPr>
  </w:style>
  <w:style w:type="character" w:customStyle="1" w:styleId="FontStyle20">
    <w:name w:val="Font Style20"/>
    <w:uiPriority w:val="99"/>
    <w:rsid w:val="0024001C"/>
    <w:rPr>
      <w:rFonts w:ascii="Times New Roman" w:hAnsi="Times New Roman" w:cs="Times New Roman"/>
      <w:sz w:val="18"/>
      <w:szCs w:val="18"/>
    </w:rPr>
  </w:style>
  <w:style w:type="paragraph" w:customStyle="1" w:styleId="24">
    <w:name w:val="Обычный2"/>
    <w:rsid w:val="00F94B58"/>
    <w:pPr>
      <w:widowControl w:val="0"/>
    </w:pPr>
    <w:rPr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041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10414"/>
    <w:pPr>
      <w:keepNext/>
      <w:jc w:val="center"/>
      <w:outlineLvl w:val="0"/>
    </w:pPr>
    <w:rPr>
      <w:b/>
      <w:sz w:val="20"/>
    </w:rPr>
  </w:style>
  <w:style w:type="paragraph" w:styleId="2">
    <w:name w:val="heading 2"/>
    <w:basedOn w:val="a"/>
    <w:next w:val="a"/>
    <w:link w:val="20"/>
    <w:qFormat/>
    <w:rsid w:val="00510414"/>
    <w:pPr>
      <w:keepNext/>
      <w:jc w:val="center"/>
      <w:outlineLvl w:val="1"/>
    </w:pPr>
    <w:rPr>
      <w:b/>
      <w:color w:val="000000"/>
      <w:sz w:val="20"/>
    </w:rPr>
  </w:style>
  <w:style w:type="paragraph" w:styleId="3">
    <w:name w:val="heading 3"/>
    <w:basedOn w:val="a"/>
    <w:next w:val="a"/>
    <w:qFormat/>
    <w:rsid w:val="00510414"/>
    <w:pPr>
      <w:keepNext/>
      <w:jc w:val="center"/>
      <w:outlineLvl w:val="2"/>
    </w:pPr>
    <w:rPr>
      <w:sz w:val="96"/>
    </w:rPr>
  </w:style>
  <w:style w:type="paragraph" w:styleId="4">
    <w:name w:val="heading 4"/>
    <w:basedOn w:val="a"/>
    <w:next w:val="a"/>
    <w:qFormat/>
    <w:rsid w:val="00510414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510414"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510414"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rsid w:val="00510414"/>
    <w:pPr>
      <w:keepNext/>
      <w:ind w:right="-83" w:firstLine="540"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10414"/>
    <w:rPr>
      <w:color w:val="0000FF"/>
      <w:u w:val="single"/>
    </w:rPr>
  </w:style>
  <w:style w:type="paragraph" w:styleId="a4">
    <w:name w:val="Body Text Indent"/>
    <w:basedOn w:val="a"/>
    <w:rsid w:val="00510414"/>
    <w:pPr>
      <w:ind w:firstLine="567"/>
      <w:jc w:val="both"/>
    </w:pPr>
    <w:rPr>
      <w:szCs w:val="20"/>
    </w:rPr>
  </w:style>
  <w:style w:type="paragraph" w:customStyle="1" w:styleId="11">
    <w:name w:val="Обычный1"/>
    <w:rsid w:val="00510414"/>
    <w:rPr>
      <w:snapToGrid w:val="0"/>
      <w:sz w:val="24"/>
    </w:rPr>
  </w:style>
  <w:style w:type="paragraph" w:styleId="a5">
    <w:name w:val="Body Text"/>
    <w:basedOn w:val="a"/>
    <w:link w:val="a6"/>
    <w:rsid w:val="00510414"/>
    <w:pPr>
      <w:jc w:val="both"/>
    </w:pPr>
    <w:rPr>
      <w:sz w:val="28"/>
    </w:rPr>
  </w:style>
  <w:style w:type="paragraph" w:styleId="21">
    <w:name w:val="Body Text 2"/>
    <w:basedOn w:val="a"/>
    <w:rsid w:val="00510414"/>
    <w:pPr>
      <w:keepNext/>
      <w:jc w:val="both"/>
      <w:outlineLvl w:val="8"/>
    </w:pPr>
    <w:rPr>
      <w:sz w:val="32"/>
    </w:rPr>
  </w:style>
  <w:style w:type="paragraph" w:styleId="22">
    <w:name w:val="Body Text Indent 2"/>
    <w:basedOn w:val="a"/>
    <w:rsid w:val="00510414"/>
    <w:pPr>
      <w:ind w:firstLine="708"/>
      <w:jc w:val="both"/>
    </w:pPr>
    <w:rPr>
      <w:sz w:val="28"/>
    </w:rPr>
  </w:style>
  <w:style w:type="paragraph" w:styleId="30">
    <w:name w:val="Body Text 3"/>
    <w:basedOn w:val="a"/>
    <w:rsid w:val="00510414"/>
    <w:pPr>
      <w:jc w:val="center"/>
    </w:pPr>
    <w:rPr>
      <w:sz w:val="28"/>
    </w:rPr>
  </w:style>
  <w:style w:type="paragraph" w:styleId="23">
    <w:name w:val="List 2"/>
    <w:basedOn w:val="a"/>
    <w:rsid w:val="00510414"/>
    <w:pPr>
      <w:ind w:left="566" w:hanging="283"/>
    </w:pPr>
    <w:rPr>
      <w:szCs w:val="20"/>
    </w:rPr>
  </w:style>
  <w:style w:type="paragraph" w:styleId="31">
    <w:name w:val="Body Text Indent 3"/>
    <w:basedOn w:val="a"/>
    <w:rsid w:val="00510414"/>
    <w:pPr>
      <w:ind w:right="-83" w:firstLine="540"/>
      <w:jc w:val="both"/>
    </w:pPr>
    <w:rPr>
      <w:sz w:val="28"/>
    </w:rPr>
  </w:style>
  <w:style w:type="paragraph" w:styleId="a7">
    <w:name w:val="Balloon Text"/>
    <w:basedOn w:val="a"/>
    <w:link w:val="a8"/>
    <w:rsid w:val="000824D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0824D3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D258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D24349"/>
    <w:rPr>
      <w:b/>
      <w:szCs w:val="24"/>
    </w:rPr>
  </w:style>
  <w:style w:type="character" w:customStyle="1" w:styleId="20">
    <w:name w:val="Заголовок 2 Знак"/>
    <w:link w:val="2"/>
    <w:rsid w:val="00D24349"/>
    <w:rPr>
      <w:b/>
      <w:color w:val="000000"/>
      <w:szCs w:val="24"/>
    </w:rPr>
  </w:style>
  <w:style w:type="character" w:customStyle="1" w:styleId="a6">
    <w:name w:val="Основной текст Знак"/>
    <w:link w:val="a5"/>
    <w:rsid w:val="00D24349"/>
    <w:rPr>
      <w:sz w:val="28"/>
      <w:szCs w:val="24"/>
    </w:rPr>
  </w:style>
  <w:style w:type="paragraph" w:customStyle="1" w:styleId="Style5">
    <w:name w:val="Style5"/>
    <w:basedOn w:val="a"/>
    <w:uiPriority w:val="99"/>
    <w:rsid w:val="006E7E60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6E7E60"/>
    <w:pPr>
      <w:widowControl w:val="0"/>
      <w:autoSpaceDE w:val="0"/>
      <w:autoSpaceDN w:val="0"/>
      <w:adjustRightInd w:val="0"/>
      <w:spacing w:line="347" w:lineRule="exact"/>
      <w:ind w:firstLine="701"/>
      <w:jc w:val="both"/>
    </w:pPr>
  </w:style>
  <w:style w:type="paragraph" w:customStyle="1" w:styleId="Style9">
    <w:name w:val="Style9"/>
    <w:basedOn w:val="a"/>
    <w:uiPriority w:val="99"/>
    <w:rsid w:val="006E7E60"/>
    <w:pPr>
      <w:widowControl w:val="0"/>
      <w:autoSpaceDE w:val="0"/>
      <w:autoSpaceDN w:val="0"/>
      <w:adjustRightInd w:val="0"/>
      <w:spacing w:line="346" w:lineRule="exact"/>
      <w:jc w:val="both"/>
    </w:pPr>
  </w:style>
  <w:style w:type="paragraph" w:customStyle="1" w:styleId="Style10">
    <w:name w:val="Style10"/>
    <w:basedOn w:val="a"/>
    <w:uiPriority w:val="99"/>
    <w:rsid w:val="006E7E60"/>
    <w:pPr>
      <w:widowControl w:val="0"/>
      <w:autoSpaceDE w:val="0"/>
      <w:autoSpaceDN w:val="0"/>
      <w:adjustRightInd w:val="0"/>
      <w:spacing w:line="346" w:lineRule="exact"/>
    </w:pPr>
  </w:style>
  <w:style w:type="character" w:customStyle="1" w:styleId="FontStyle19">
    <w:name w:val="Font Style19"/>
    <w:uiPriority w:val="99"/>
    <w:rsid w:val="006E7E60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2">
    <w:name w:val="Style2"/>
    <w:basedOn w:val="a"/>
    <w:uiPriority w:val="99"/>
    <w:rsid w:val="0024001C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24001C"/>
    <w:pPr>
      <w:widowControl w:val="0"/>
      <w:autoSpaceDE w:val="0"/>
      <w:autoSpaceDN w:val="0"/>
      <w:adjustRightInd w:val="0"/>
      <w:spacing w:line="238" w:lineRule="exact"/>
    </w:pPr>
  </w:style>
  <w:style w:type="paragraph" w:customStyle="1" w:styleId="Style4">
    <w:name w:val="Style4"/>
    <w:basedOn w:val="a"/>
    <w:uiPriority w:val="99"/>
    <w:rsid w:val="0024001C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24001C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24001C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24001C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12">
    <w:name w:val="Style12"/>
    <w:basedOn w:val="a"/>
    <w:uiPriority w:val="99"/>
    <w:rsid w:val="0024001C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24001C"/>
    <w:pPr>
      <w:widowControl w:val="0"/>
      <w:autoSpaceDE w:val="0"/>
      <w:autoSpaceDN w:val="0"/>
      <w:adjustRightInd w:val="0"/>
      <w:spacing w:line="283" w:lineRule="exact"/>
      <w:jc w:val="both"/>
    </w:pPr>
  </w:style>
  <w:style w:type="character" w:customStyle="1" w:styleId="FontStyle16">
    <w:name w:val="Font Style16"/>
    <w:uiPriority w:val="99"/>
    <w:rsid w:val="0024001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24001C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uiPriority w:val="99"/>
    <w:rsid w:val="0024001C"/>
    <w:rPr>
      <w:rFonts w:ascii="Times New Roman" w:hAnsi="Times New Roman" w:cs="Times New Roman"/>
      <w:sz w:val="14"/>
      <w:szCs w:val="14"/>
    </w:rPr>
  </w:style>
  <w:style w:type="character" w:customStyle="1" w:styleId="FontStyle20">
    <w:name w:val="Font Style20"/>
    <w:uiPriority w:val="99"/>
    <w:rsid w:val="0024001C"/>
    <w:rPr>
      <w:rFonts w:ascii="Times New Roman" w:hAnsi="Times New Roman" w:cs="Times New Roman"/>
      <w:sz w:val="18"/>
      <w:szCs w:val="18"/>
    </w:rPr>
  </w:style>
  <w:style w:type="paragraph" w:customStyle="1" w:styleId="24">
    <w:name w:val="Обычный2"/>
    <w:rsid w:val="00F94B58"/>
    <w:pPr>
      <w:widowControl w:val="0"/>
    </w:pPr>
    <w:rPr>
      <w:snapToGrid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0FFE8-F60D-4548-A560-9FDF0067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Пожарная охрана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Шашкин Александр</dc:creator>
  <cp:lastModifiedBy>Customer</cp:lastModifiedBy>
  <cp:revision>3</cp:revision>
  <cp:lastPrinted>2016-12-02T13:31:00Z</cp:lastPrinted>
  <dcterms:created xsi:type="dcterms:W3CDTF">2019-04-24T14:41:00Z</dcterms:created>
  <dcterms:modified xsi:type="dcterms:W3CDTF">2019-04-25T09:22:00Z</dcterms:modified>
</cp:coreProperties>
</file>